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>87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АКВАсеть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83141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0506B-ECA6-4A9B-B0E0-7A3E62CF3B7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